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  <w:b/>
          <w:bCs/>
        </w:rPr>
        <w:t xml:space="preserve">ПОСТАНОВЛЕНИЕ 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о назначении административного наказания</w:t>
      </w:r>
    </w:p>
    <w:p>
      <w:pPr>
        <w:spacing w:before="0" w:after="0"/>
        <w:jc w:val="center"/>
        <w:rPr>
          <w:sz w:val="20"/>
          <w:szCs w:val="20"/>
        </w:rPr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г.</w:t>
      </w:r>
      <w:r>
        <w:rPr>
          <w:rFonts w:ascii="Times New Roman" w:eastAsia="Times New Roman" w:hAnsi="Times New Roman" w:cs="Times New Roman"/>
        </w:rPr>
        <w:t>Ханты-Мансийск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14</w:t>
      </w:r>
      <w:r>
        <w:rPr>
          <w:rFonts w:ascii="Times New Roman" w:eastAsia="Times New Roman" w:hAnsi="Times New Roman" w:cs="Times New Roman"/>
        </w:rPr>
        <w:t xml:space="preserve"> августа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2026 </w:t>
      </w:r>
      <w:r>
        <w:rPr>
          <w:rFonts w:ascii="Times New Roman" w:eastAsia="Times New Roman" w:hAnsi="Times New Roman" w:cs="Times New Roman"/>
        </w:rPr>
        <w:t>года</w:t>
      </w:r>
    </w:p>
    <w:p>
      <w:pPr>
        <w:spacing w:before="0" w:after="0"/>
        <w:jc w:val="both"/>
        <w:rPr>
          <w:sz w:val="20"/>
          <w:szCs w:val="20"/>
        </w:rPr>
      </w:pP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Ми</w:t>
      </w:r>
      <w:r>
        <w:rPr>
          <w:rFonts w:ascii="Times New Roman" w:eastAsia="Times New Roman" w:hAnsi="Times New Roman" w:cs="Times New Roman"/>
        </w:rPr>
        <w:t xml:space="preserve">ровой судья судебного </w:t>
      </w:r>
      <w:r>
        <w:rPr>
          <w:rFonts w:ascii="Times New Roman" w:eastAsia="Times New Roman" w:hAnsi="Times New Roman" w:cs="Times New Roman"/>
        </w:rPr>
        <w:t>участка №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 xml:space="preserve"> Ханты-Мансийского судебного района</w:t>
      </w:r>
      <w:r>
        <w:rPr>
          <w:rFonts w:ascii="Times New Roman" w:eastAsia="Times New Roman" w:hAnsi="Times New Roman" w:cs="Times New Roman"/>
        </w:rPr>
        <w:t xml:space="preserve"> ХМАО-Югры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Худяков Андрей Викторович</w:t>
      </w:r>
      <w:r>
        <w:rPr>
          <w:rFonts w:ascii="Times New Roman" w:eastAsia="Times New Roman" w:hAnsi="Times New Roman" w:cs="Times New Roman"/>
        </w:rPr>
        <w:t>,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рассмотрев в открытом судебном заседании в помещении мирового судьи судебного участка №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 xml:space="preserve"> Ханты-Мансийского судебного района дело об административном правонарушении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№5-</w:t>
      </w:r>
      <w:r>
        <w:rPr>
          <w:rFonts w:ascii="Times New Roman" w:eastAsia="Times New Roman" w:hAnsi="Times New Roman" w:cs="Times New Roman"/>
          <w:b/>
          <w:bCs/>
        </w:rPr>
        <w:t>760-2804</w:t>
      </w:r>
      <w:r>
        <w:rPr>
          <w:rFonts w:ascii="Times New Roman" w:eastAsia="Times New Roman" w:hAnsi="Times New Roman" w:cs="Times New Roman"/>
          <w:b/>
          <w:bCs/>
        </w:rPr>
        <w:t>/2026</w:t>
      </w:r>
      <w:r>
        <w:rPr>
          <w:rFonts w:ascii="Times New Roman" w:eastAsia="Times New Roman" w:hAnsi="Times New Roman" w:cs="Times New Roman"/>
        </w:rPr>
        <w:t xml:space="preserve">, возбужденное по ч.2 ст.12.7 КоАП РФ в отношении </w:t>
      </w:r>
      <w:r>
        <w:rPr>
          <w:rFonts w:ascii="Times New Roman" w:eastAsia="Times New Roman" w:hAnsi="Times New Roman" w:cs="Times New Roman"/>
          <w:b/>
          <w:bCs/>
        </w:rPr>
        <w:t>Вагапова</w:t>
      </w:r>
      <w:r>
        <w:rPr>
          <w:rFonts w:ascii="Times New Roman" w:eastAsia="Times New Roman" w:hAnsi="Times New Roman" w:cs="Times New Roman"/>
          <w:b/>
          <w:bCs/>
        </w:rPr>
        <w:t xml:space="preserve"> Альберта </w:t>
      </w:r>
      <w:r>
        <w:rPr>
          <w:rFonts w:ascii="Times New Roman" w:eastAsia="Times New Roman" w:hAnsi="Times New Roman" w:cs="Times New Roman"/>
          <w:b/>
          <w:bCs/>
        </w:rPr>
        <w:t>Ахнабовича</w:t>
      </w:r>
      <w:r>
        <w:rPr>
          <w:rFonts w:ascii="Times New Roman" w:eastAsia="Times New Roman" w:hAnsi="Times New Roman" w:cs="Times New Roman"/>
          <w:b/>
          <w:bCs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UserDefinedgrp-32rplc-7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 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  <w:b/>
          <w:bCs/>
        </w:rPr>
        <w:t>УСТАНОВИЛ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jc w:val="center"/>
        <w:rPr>
          <w:sz w:val="20"/>
          <w:szCs w:val="20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</w:rPr>
        <w:t>Вагапов</w:t>
      </w:r>
      <w:r>
        <w:rPr>
          <w:rFonts w:ascii="Times New Roman" w:eastAsia="Times New Roman" w:hAnsi="Times New Roman" w:cs="Times New Roman"/>
        </w:rPr>
        <w:t xml:space="preserve"> А.А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</w:rPr>
        <w:t>12</w:t>
      </w:r>
      <w:r>
        <w:rPr>
          <w:rFonts w:ascii="Times New Roman" w:eastAsia="Times New Roman" w:hAnsi="Times New Roman" w:cs="Times New Roman"/>
        </w:rPr>
        <w:t>.08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в </w:t>
      </w:r>
      <w:r>
        <w:rPr>
          <w:rFonts w:ascii="Times New Roman" w:eastAsia="Times New Roman" w:hAnsi="Times New Roman" w:cs="Times New Roman"/>
        </w:rPr>
        <w:t>10</w:t>
      </w:r>
      <w:r>
        <w:rPr>
          <w:rFonts w:ascii="Times New Roman" w:eastAsia="Times New Roman" w:hAnsi="Times New Roman" w:cs="Times New Roman"/>
        </w:rPr>
        <w:t xml:space="preserve"> час. 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 xml:space="preserve"> мин. </w:t>
      </w:r>
      <w:r>
        <w:rPr>
          <w:rFonts w:ascii="Times New Roman" w:eastAsia="Times New Roman" w:hAnsi="Times New Roman" w:cs="Times New Roman"/>
        </w:rPr>
        <w:t>в районе д.№</w:t>
      </w:r>
      <w:r>
        <w:rPr>
          <w:rFonts w:ascii="Times New Roman" w:eastAsia="Times New Roman" w:hAnsi="Times New Roman" w:cs="Times New Roman"/>
        </w:rPr>
        <w:t>16</w:t>
      </w:r>
      <w:r>
        <w:rPr>
          <w:rFonts w:ascii="Times New Roman" w:eastAsia="Times New Roman" w:hAnsi="Times New Roman" w:cs="Times New Roman"/>
        </w:rPr>
        <w:t xml:space="preserve"> по </w:t>
      </w:r>
      <w:r>
        <w:rPr>
          <w:rFonts w:ascii="Times New Roman" w:eastAsia="Times New Roman" w:hAnsi="Times New Roman" w:cs="Times New Roman"/>
        </w:rPr>
        <w:t>ул.</w:t>
      </w:r>
      <w:r>
        <w:rPr>
          <w:rFonts w:ascii="Times New Roman" w:eastAsia="Times New Roman" w:hAnsi="Times New Roman" w:cs="Times New Roman"/>
        </w:rPr>
        <w:t>Анны</w:t>
      </w:r>
      <w:r>
        <w:rPr>
          <w:rFonts w:ascii="Times New Roman" w:eastAsia="Times New Roman" w:hAnsi="Times New Roman" w:cs="Times New Roman"/>
        </w:rPr>
        <w:t xml:space="preserve"> Коньковой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</w:t>
      </w:r>
      <w:r>
        <w:rPr>
          <w:rFonts w:ascii="Times New Roman" w:eastAsia="Times New Roman" w:hAnsi="Times New Roman" w:cs="Times New Roman"/>
        </w:rPr>
        <w:t>г.Ханты-Мансийске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управлял </w:t>
      </w:r>
      <w:r>
        <w:rPr>
          <w:rFonts w:ascii="Times New Roman" w:eastAsia="Times New Roman" w:hAnsi="Times New Roman" w:cs="Times New Roman"/>
        </w:rPr>
        <w:t xml:space="preserve">автомобилем </w:t>
      </w:r>
      <w:r>
        <w:rPr>
          <w:rStyle w:val="cat-UserDefinedgrp-33rplc-22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г/н </w:t>
      </w:r>
      <w:r>
        <w:rPr>
          <w:rStyle w:val="cat-UserDefinedgrp-34rplc-25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86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будучи</w:t>
      </w:r>
      <w:r>
        <w:rPr>
          <w:rFonts w:ascii="Times New Roman" w:eastAsia="Times New Roman" w:hAnsi="Times New Roman" w:cs="Times New Roman"/>
        </w:rPr>
        <w:t xml:space="preserve"> лишенным права управления транспортными средствами на основании </w:t>
      </w:r>
      <w:r>
        <w:rPr>
          <w:rFonts w:ascii="Times New Roman" w:eastAsia="Times New Roman" w:hAnsi="Times New Roman" w:cs="Times New Roman"/>
        </w:rPr>
        <w:t>постановлений</w:t>
      </w:r>
      <w:r>
        <w:rPr>
          <w:rFonts w:ascii="Times New Roman" w:eastAsia="Times New Roman" w:hAnsi="Times New Roman" w:cs="Times New Roman"/>
        </w:rPr>
        <w:t xml:space="preserve"> мирового судьи судебного участка </w:t>
      </w:r>
      <w:r>
        <w:rPr>
          <w:rFonts w:ascii="Times New Roman" w:eastAsia="Times New Roman" w:hAnsi="Times New Roman" w:cs="Times New Roman"/>
        </w:rPr>
        <w:t>№4</w:t>
      </w:r>
      <w:r>
        <w:rPr>
          <w:rFonts w:ascii="Times New Roman" w:eastAsia="Times New Roman" w:hAnsi="Times New Roman" w:cs="Times New Roman"/>
        </w:rPr>
        <w:t xml:space="preserve"> Ханты-Мансийского судебного района ХМАО - Югры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от </w:t>
      </w:r>
      <w:r>
        <w:rPr>
          <w:rFonts w:ascii="Times New Roman" w:eastAsia="Times New Roman" w:hAnsi="Times New Roman" w:cs="Times New Roman"/>
        </w:rPr>
        <w:t>18.04.2024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</w:rPr>
        <w:t xml:space="preserve">вступило в законную силу </w:t>
      </w:r>
      <w:r>
        <w:rPr>
          <w:rFonts w:ascii="Times New Roman" w:eastAsia="Times New Roman" w:hAnsi="Times New Roman" w:cs="Times New Roman"/>
        </w:rPr>
        <w:t>29.04.2024</w:t>
      </w:r>
      <w:r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</w:rPr>
        <w:t>чем нарушил п.2.1.</w:t>
      </w:r>
      <w:r>
        <w:rPr>
          <w:rFonts w:ascii="Times New Roman" w:eastAsia="Times New Roman" w:hAnsi="Times New Roman" w:cs="Times New Roman"/>
        </w:rPr>
        <w:t>1 ПДД РФ.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В судебном заседании </w:t>
      </w:r>
      <w:r>
        <w:rPr>
          <w:rFonts w:ascii="Times New Roman" w:eastAsia="Times New Roman" w:hAnsi="Times New Roman" w:cs="Times New Roman"/>
        </w:rPr>
        <w:t>Вагапов</w:t>
      </w:r>
      <w:r>
        <w:rPr>
          <w:rFonts w:ascii="Times New Roman" w:eastAsia="Times New Roman" w:hAnsi="Times New Roman" w:cs="Times New Roman"/>
        </w:rPr>
        <w:t xml:space="preserve"> А.А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правом на защиту не воспользовался, вину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совершении правонарушения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признал, указав, </w:t>
      </w:r>
      <w:r>
        <w:rPr>
          <w:rFonts w:ascii="Times New Roman" w:eastAsia="Times New Roman" w:hAnsi="Times New Roman" w:cs="Times New Roman"/>
        </w:rPr>
        <w:t xml:space="preserve">что </w:t>
      </w:r>
      <w:r>
        <w:rPr>
          <w:rFonts w:ascii="Times New Roman" w:eastAsia="Times New Roman" w:hAnsi="Times New Roman" w:cs="Times New Roman"/>
        </w:rPr>
        <w:t>он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управлял автомобилем </w:t>
      </w:r>
      <w:r>
        <w:rPr>
          <w:rStyle w:val="cat-UserDefinedgrp-33rplc-30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 xml:space="preserve"> был остановлен сотрудниками ГИБДД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на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улице </w:t>
      </w:r>
      <w:r>
        <w:rPr>
          <w:rFonts w:ascii="Times New Roman" w:eastAsia="Times New Roman" w:hAnsi="Times New Roman" w:cs="Times New Roman"/>
        </w:rPr>
        <w:t>Георгия Величко</w:t>
      </w:r>
      <w:r>
        <w:rPr>
          <w:rFonts w:ascii="Times New Roman" w:eastAsia="Times New Roman" w:hAnsi="Times New Roman" w:cs="Times New Roman"/>
        </w:rPr>
        <w:t>. О лишении права управ</w:t>
      </w:r>
      <w:r>
        <w:rPr>
          <w:rFonts w:ascii="Times New Roman" w:eastAsia="Times New Roman" w:hAnsi="Times New Roman" w:cs="Times New Roman"/>
        </w:rPr>
        <w:t>ления транспортным средством он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знал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Ему необходимо было в магазин, поэтому он поэтому он управлял автомобилем. </w:t>
      </w:r>
      <w:r>
        <w:rPr>
          <w:rFonts w:ascii="Times New Roman" w:eastAsia="Times New Roman" w:hAnsi="Times New Roman" w:cs="Times New Roman"/>
        </w:rPr>
        <w:t>Инвалидом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военнослужащим </w:t>
      </w:r>
      <w:r>
        <w:rPr>
          <w:rFonts w:ascii="Times New Roman" w:eastAsia="Times New Roman" w:hAnsi="Times New Roman" w:cs="Times New Roman"/>
        </w:rPr>
        <w:t>не является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Малолетних детей не имеет.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Заслушав </w:t>
      </w:r>
      <w:r>
        <w:rPr>
          <w:rFonts w:ascii="Times New Roman" w:eastAsia="Times New Roman" w:hAnsi="Times New Roman" w:cs="Times New Roman"/>
        </w:rPr>
        <w:t>Вагапов</w:t>
      </w:r>
      <w:r>
        <w:rPr>
          <w:rFonts w:ascii="Times New Roman" w:eastAsia="Times New Roman" w:hAnsi="Times New Roman" w:cs="Times New Roman"/>
        </w:rPr>
        <w:t xml:space="preserve"> А.А.,</w:t>
      </w:r>
      <w:r>
        <w:rPr>
          <w:rFonts w:ascii="Times New Roman" w:eastAsia="Times New Roman" w:hAnsi="Times New Roman" w:cs="Times New Roman"/>
        </w:rPr>
        <w:t xml:space="preserve"> изучив письменные материалы дела, </w:t>
      </w:r>
      <w:r>
        <w:rPr>
          <w:rFonts w:ascii="Times New Roman" w:eastAsia="Times New Roman" w:hAnsi="Times New Roman" w:cs="Times New Roman"/>
        </w:rPr>
        <w:t>ми</w:t>
      </w:r>
      <w:r>
        <w:rPr>
          <w:rFonts w:ascii="Times New Roman" w:eastAsia="Times New Roman" w:hAnsi="Times New Roman" w:cs="Times New Roman"/>
        </w:rPr>
        <w:t>ровой судья пришел к следующему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Вина </w:t>
      </w:r>
      <w:r>
        <w:rPr>
          <w:rFonts w:ascii="Times New Roman" w:eastAsia="Times New Roman" w:hAnsi="Times New Roman" w:cs="Times New Roman"/>
        </w:rPr>
        <w:t>Вагапова</w:t>
      </w:r>
      <w:r>
        <w:rPr>
          <w:rFonts w:ascii="Times New Roman" w:eastAsia="Times New Roman" w:hAnsi="Times New Roman" w:cs="Times New Roman"/>
        </w:rPr>
        <w:t xml:space="preserve"> А.А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совершении вышеуказанных действий подтверждается исследованными судом: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 xml:space="preserve">протоколом об административном правонарушении </w:t>
      </w:r>
      <w:r>
        <w:rPr>
          <w:rFonts w:ascii="Times New Roman" w:eastAsia="Times New Roman" w:hAnsi="Times New Roman" w:cs="Times New Roman"/>
        </w:rPr>
        <w:t>86 ХМ №</w:t>
      </w:r>
      <w:r>
        <w:rPr>
          <w:rFonts w:ascii="Times New Roman" w:eastAsia="Times New Roman" w:hAnsi="Times New Roman" w:cs="Times New Roman"/>
        </w:rPr>
        <w:t>769037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12</w:t>
      </w:r>
      <w:r>
        <w:rPr>
          <w:rFonts w:ascii="Times New Roman" w:eastAsia="Times New Roman" w:hAnsi="Times New Roman" w:cs="Times New Roman"/>
        </w:rPr>
        <w:t>.08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, согласно которого </w:t>
      </w:r>
      <w:r>
        <w:rPr>
          <w:rFonts w:ascii="Times New Roman" w:eastAsia="Times New Roman" w:hAnsi="Times New Roman" w:cs="Times New Roman"/>
        </w:rPr>
        <w:t>Вагапов</w:t>
      </w:r>
      <w:r>
        <w:rPr>
          <w:rFonts w:ascii="Times New Roman" w:eastAsia="Times New Roman" w:hAnsi="Times New Roman" w:cs="Times New Roman"/>
        </w:rPr>
        <w:t xml:space="preserve"> А.А.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12.08.2026</w:t>
      </w:r>
      <w:r>
        <w:rPr>
          <w:rFonts w:ascii="Times New Roman" w:eastAsia="Times New Roman" w:hAnsi="Times New Roman" w:cs="Times New Roman"/>
        </w:rPr>
        <w:t xml:space="preserve"> в </w:t>
      </w:r>
      <w:r>
        <w:rPr>
          <w:rFonts w:ascii="Times New Roman" w:eastAsia="Times New Roman" w:hAnsi="Times New Roman" w:cs="Times New Roman"/>
        </w:rPr>
        <w:t>10</w:t>
      </w:r>
      <w:r>
        <w:rPr>
          <w:rFonts w:ascii="Times New Roman" w:eastAsia="Times New Roman" w:hAnsi="Times New Roman" w:cs="Times New Roman"/>
        </w:rPr>
        <w:t xml:space="preserve"> час. </w:t>
      </w:r>
      <w:r>
        <w:rPr>
          <w:rFonts w:ascii="Times New Roman" w:eastAsia="Times New Roman" w:hAnsi="Times New Roman" w:cs="Times New Roman"/>
        </w:rPr>
        <w:t>30</w:t>
      </w:r>
      <w:r>
        <w:rPr>
          <w:rFonts w:ascii="Times New Roman" w:eastAsia="Times New Roman" w:hAnsi="Times New Roman" w:cs="Times New Roman"/>
        </w:rPr>
        <w:t xml:space="preserve"> мин. </w:t>
      </w:r>
      <w:r>
        <w:rPr>
          <w:rFonts w:ascii="Times New Roman" w:eastAsia="Times New Roman" w:hAnsi="Times New Roman" w:cs="Times New Roman"/>
        </w:rPr>
        <w:t xml:space="preserve">в районе д.№16 по </w:t>
      </w:r>
      <w:r>
        <w:rPr>
          <w:rFonts w:ascii="Times New Roman" w:eastAsia="Times New Roman" w:hAnsi="Times New Roman" w:cs="Times New Roman"/>
        </w:rPr>
        <w:t>ул.Анны</w:t>
      </w:r>
      <w:r>
        <w:rPr>
          <w:rFonts w:ascii="Times New Roman" w:eastAsia="Times New Roman" w:hAnsi="Times New Roman" w:cs="Times New Roman"/>
        </w:rPr>
        <w:t xml:space="preserve"> Коньковой в </w:t>
      </w:r>
      <w:r>
        <w:rPr>
          <w:rFonts w:ascii="Times New Roman" w:eastAsia="Times New Roman" w:hAnsi="Times New Roman" w:cs="Times New Roman"/>
        </w:rPr>
        <w:t>г.Ханты-Мансийске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управлял </w:t>
      </w:r>
      <w:r>
        <w:rPr>
          <w:rFonts w:ascii="Times New Roman" w:eastAsia="Times New Roman" w:hAnsi="Times New Roman" w:cs="Times New Roman"/>
        </w:rPr>
        <w:t xml:space="preserve">автомобилем </w:t>
      </w:r>
      <w:r>
        <w:rPr>
          <w:rStyle w:val="cat-UserDefinedgrp-33rplc-41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г/н </w:t>
      </w:r>
      <w:r>
        <w:rPr>
          <w:rStyle w:val="cat-UserDefinedgrp-34rplc-44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86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будучи</w:t>
      </w:r>
      <w:r>
        <w:rPr>
          <w:rFonts w:ascii="Times New Roman" w:eastAsia="Times New Roman" w:hAnsi="Times New Roman" w:cs="Times New Roman"/>
        </w:rPr>
        <w:t xml:space="preserve"> лишенным права управления транспортными средствами на основании </w:t>
      </w:r>
      <w:r>
        <w:rPr>
          <w:rFonts w:ascii="Times New Roman" w:eastAsia="Times New Roman" w:hAnsi="Times New Roman" w:cs="Times New Roman"/>
        </w:rPr>
        <w:t>постановлений мирового судьи судебного участка №4 Ханты-Мансийского судебного района ХМАО - Югры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от 18.04.2024 </w:t>
      </w:r>
      <w:r>
        <w:rPr>
          <w:rFonts w:ascii="Times New Roman" w:eastAsia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</w:rPr>
        <w:t>вступило в законную силу 29.04.2024</w:t>
      </w:r>
      <w:r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чем нарушил п.2.1.</w:t>
      </w:r>
      <w:r>
        <w:rPr>
          <w:rFonts w:ascii="Times New Roman" w:eastAsia="Times New Roman" w:hAnsi="Times New Roman" w:cs="Times New Roman"/>
        </w:rPr>
        <w:t>1 ПДД РФ</w:t>
      </w:r>
      <w:r>
        <w:rPr>
          <w:rFonts w:ascii="Times New Roman" w:eastAsia="Times New Roman" w:hAnsi="Times New Roman" w:cs="Times New Roman"/>
        </w:rPr>
        <w:t>,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протокол</w:t>
      </w:r>
      <w:r>
        <w:rPr>
          <w:rFonts w:ascii="Times New Roman" w:eastAsia="Times New Roman" w:hAnsi="Times New Roman" w:cs="Times New Roman"/>
        </w:rPr>
        <w:t>ом</w:t>
      </w:r>
      <w:r>
        <w:rPr>
          <w:rFonts w:ascii="Times New Roman" w:eastAsia="Times New Roman" w:hAnsi="Times New Roman" w:cs="Times New Roman"/>
        </w:rPr>
        <w:t xml:space="preserve"> об отстранении от управления транспортным средством от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12.08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рапорт</w:t>
      </w:r>
      <w:r>
        <w:rPr>
          <w:rFonts w:ascii="Times New Roman" w:eastAsia="Times New Roman" w:hAnsi="Times New Roman" w:cs="Times New Roman"/>
        </w:rPr>
        <w:t>ами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сотрудник</w:t>
      </w:r>
      <w:r>
        <w:rPr>
          <w:rFonts w:ascii="Times New Roman" w:eastAsia="Times New Roman" w:hAnsi="Times New Roman" w:cs="Times New Roman"/>
        </w:rPr>
        <w:t>ов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ДПС </w:t>
      </w:r>
      <w:r>
        <w:rPr>
          <w:rFonts w:ascii="Times New Roman" w:eastAsia="Times New Roman" w:hAnsi="Times New Roman" w:cs="Times New Roman"/>
        </w:rPr>
        <w:t>О</w:t>
      </w:r>
      <w:r>
        <w:rPr>
          <w:rFonts w:ascii="Times New Roman" w:eastAsia="Times New Roman" w:hAnsi="Times New Roman" w:cs="Times New Roman"/>
        </w:rPr>
        <w:t>ГИБДД</w:t>
      </w:r>
      <w:r>
        <w:rPr>
          <w:rFonts w:ascii="Times New Roman" w:eastAsia="Times New Roman" w:hAnsi="Times New Roman" w:cs="Times New Roman"/>
        </w:rPr>
        <w:t>;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- протоколом задержания транспортного средства от 12.08.2026 г.;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- карточкой операции с водительским удостоверением;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- карточкой учета транспортного средства;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-копией </w:t>
      </w:r>
      <w:r>
        <w:rPr>
          <w:rFonts w:ascii="Times New Roman" w:eastAsia="Times New Roman" w:hAnsi="Times New Roman" w:cs="Times New Roman"/>
        </w:rPr>
        <w:t xml:space="preserve">постановления о назначении административного наказания </w:t>
      </w:r>
      <w:r>
        <w:rPr>
          <w:rFonts w:ascii="Times New Roman" w:eastAsia="Times New Roman" w:hAnsi="Times New Roman" w:cs="Times New Roman"/>
        </w:rPr>
        <w:t xml:space="preserve">мирового судьи судебного участка </w:t>
      </w:r>
      <w:r>
        <w:rPr>
          <w:rFonts w:ascii="Times New Roman" w:eastAsia="Times New Roman" w:hAnsi="Times New Roman" w:cs="Times New Roman"/>
        </w:rPr>
        <w:t>№4</w:t>
      </w:r>
      <w:r>
        <w:rPr>
          <w:rFonts w:ascii="Times New Roman" w:eastAsia="Times New Roman" w:hAnsi="Times New Roman" w:cs="Times New Roman"/>
        </w:rPr>
        <w:t xml:space="preserve"> Ханты-Мансийского судебного района ХМАО - Югры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от </w:t>
      </w:r>
      <w:r>
        <w:rPr>
          <w:rFonts w:ascii="Times New Roman" w:eastAsia="Times New Roman" w:hAnsi="Times New Roman" w:cs="Times New Roman"/>
        </w:rPr>
        <w:t>18.04.2024</w:t>
      </w:r>
      <w:r>
        <w:rPr>
          <w:rFonts w:ascii="Times New Roman" w:eastAsia="Times New Roman" w:hAnsi="Times New Roman" w:cs="Times New Roman"/>
        </w:rPr>
        <w:t xml:space="preserve"> (вступило в законную силу </w:t>
      </w:r>
      <w:r>
        <w:rPr>
          <w:rFonts w:ascii="Times New Roman" w:eastAsia="Times New Roman" w:hAnsi="Times New Roman" w:cs="Times New Roman"/>
        </w:rPr>
        <w:t>29.04.2026</w:t>
      </w:r>
      <w:r>
        <w:rPr>
          <w:rFonts w:ascii="Times New Roman" w:eastAsia="Times New Roman" w:hAnsi="Times New Roman" w:cs="Times New Roman"/>
        </w:rPr>
        <w:t xml:space="preserve"> г.</w:t>
      </w:r>
      <w:r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</w:rPr>
        <w:t xml:space="preserve">, которым </w:t>
      </w:r>
      <w:r>
        <w:rPr>
          <w:rFonts w:ascii="Times New Roman" w:eastAsia="Times New Roman" w:hAnsi="Times New Roman" w:cs="Times New Roman"/>
        </w:rPr>
        <w:t>Вагапову</w:t>
      </w:r>
      <w:r>
        <w:rPr>
          <w:rFonts w:ascii="Times New Roman" w:eastAsia="Times New Roman" w:hAnsi="Times New Roman" w:cs="Times New Roman"/>
        </w:rPr>
        <w:t xml:space="preserve"> А.А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по</w:t>
      </w:r>
      <w:r>
        <w:rPr>
          <w:rFonts w:ascii="Times New Roman" w:eastAsia="Times New Roman" w:hAnsi="Times New Roman" w:cs="Times New Roman"/>
        </w:rPr>
        <w:t xml:space="preserve"> ч.1 ст.12.8</w:t>
      </w:r>
      <w:r>
        <w:rPr>
          <w:rFonts w:ascii="Times New Roman" w:eastAsia="Times New Roman" w:hAnsi="Times New Roman" w:cs="Times New Roman"/>
        </w:rPr>
        <w:t xml:space="preserve"> КоАП РФ </w:t>
      </w:r>
      <w:r>
        <w:rPr>
          <w:rFonts w:ascii="Times New Roman" w:eastAsia="Times New Roman" w:hAnsi="Times New Roman" w:cs="Times New Roman"/>
        </w:rPr>
        <w:t xml:space="preserve">назначено наказание в виде лишения права управления транспортными средствами сроком на </w:t>
      </w:r>
      <w:r>
        <w:rPr>
          <w:rFonts w:ascii="Times New Roman" w:eastAsia="Times New Roman" w:hAnsi="Times New Roman" w:cs="Times New Roman"/>
        </w:rPr>
        <w:t>1 год 6 месяцев</w:t>
      </w:r>
      <w:r>
        <w:rPr>
          <w:rFonts w:ascii="Times New Roman" w:eastAsia="Times New Roman" w:hAnsi="Times New Roman" w:cs="Times New Roman"/>
        </w:rPr>
        <w:t>,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-копией постановления о назначении административного наказания </w:t>
      </w:r>
      <w:r>
        <w:rPr>
          <w:rFonts w:ascii="Times New Roman" w:eastAsia="Times New Roman" w:hAnsi="Times New Roman" w:cs="Times New Roman"/>
        </w:rPr>
        <w:t xml:space="preserve">мирового судьи судебного участка </w:t>
      </w:r>
      <w:r>
        <w:rPr>
          <w:rFonts w:ascii="Times New Roman" w:eastAsia="Times New Roman" w:hAnsi="Times New Roman" w:cs="Times New Roman"/>
        </w:rPr>
        <w:t>№4 Ханты-Мансийского судебного района ХМАО - Югры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от </w:t>
      </w:r>
      <w:r>
        <w:rPr>
          <w:rFonts w:ascii="Times New Roman" w:eastAsia="Times New Roman" w:hAnsi="Times New Roman" w:cs="Times New Roman"/>
        </w:rPr>
        <w:t>18.04.2024</w:t>
      </w:r>
      <w:r>
        <w:rPr>
          <w:rFonts w:ascii="Times New Roman" w:eastAsia="Times New Roman" w:hAnsi="Times New Roman" w:cs="Times New Roman"/>
        </w:rPr>
        <w:t xml:space="preserve"> (вступило в законную силу </w:t>
      </w:r>
      <w:r>
        <w:rPr>
          <w:rFonts w:ascii="Times New Roman" w:eastAsia="Times New Roman" w:hAnsi="Times New Roman" w:cs="Times New Roman"/>
        </w:rPr>
        <w:t>29.04.2026 г.</w:t>
      </w:r>
      <w:r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</w:rPr>
        <w:t xml:space="preserve">, которым </w:t>
      </w:r>
      <w:r>
        <w:rPr>
          <w:rFonts w:ascii="Times New Roman" w:eastAsia="Times New Roman" w:hAnsi="Times New Roman" w:cs="Times New Roman"/>
        </w:rPr>
        <w:t>Вагапову</w:t>
      </w:r>
      <w:r>
        <w:rPr>
          <w:rFonts w:ascii="Times New Roman" w:eastAsia="Times New Roman" w:hAnsi="Times New Roman" w:cs="Times New Roman"/>
        </w:rPr>
        <w:t xml:space="preserve"> А.А.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по ч.1 ст.12.8 КоАП РФ назначено наказание в виде лишения права управления транспортными средствами сроком на 1 год 6 месяцев,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реестром </w:t>
      </w:r>
      <w:r>
        <w:rPr>
          <w:rFonts w:ascii="Times New Roman" w:eastAsia="Times New Roman" w:hAnsi="Times New Roman" w:cs="Times New Roman"/>
        </w:rPr>
        <w:t>право</w:t>
      </w:r>
      <w:r>
        <w:rPr>
          <w:rFonts w:ascii="Times New Roman" w:eastAsia="Times New Roman" w:hAnsi="Times New Roman" w:cs="Times New Roman"/>
        </w:rPr>
        <w:t xml:space="preserve">нарушений </w:t>
      </w:r>
      <w:r>
        <w:rPr>
          <w:rFonts w:ascii="Times New Roman" w:eastAsia="Times New Roman" w:hAnsi="Times New Roman" w:cs="Times New Roman"/>
        </w:rPr>
        <w:t>Вагапова</w:t>
      </w:r>
      <w:r>
        <w:rPr>
          <w:rFonts w:ascii="Times New Roman" w:eastAsia="Times New Roman" w:hAnsi="Times New Roman" w:cs="Times New Roman"/>
        </w:rPr>
        <w:t xml:space="preserve"> А.А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справкой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старшего инспектора по ИАЗ</w:t>
      </w:r>
      <w:r>
        <w:rPr>
          <w:rFonts w:ascii="Times New Roman" w:eastAsia="Times New Roman" w:hAnsi="Times New Roman" w:cs="Times New Roman"/>
        </w:rPr>
        <w:t xml:space="preserve"> Госавтоинспекции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UserDefinedgrp-35rplc-63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 выданном водительском удостоверении и о привлечении к административной ответственности</w:t>
      </w:r>
      <w:r>
        <w:rPr>
          <w:rFonts w:ascii="Times New Roman" w:eastAsia="Times New Roman" w:hAnsi="Times New Roman" w:cs="Times New Roman"/>
        </w:rPr>
        <w:t>,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-видеозаписью, на диске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Таким образом, вина </w:t>
      </w:r>
      <w:r>
        <w:rPr>
          <w:rFonts w:ascii="Times New Roman" w:eastAsia="Times New Roman" w:hAnsi="Times New Roman" w:cs="Times New Roman"/>
        </w:rPr>
        <w:t>Вагапова</w:t>
      </w:r>
      <w:r>
        <w:rPr>
          <w:rFonts w:ascii="Times New Roman" w:eastAsia="Times New Roman" w:hAnsi="Times New Roman" w:cs="Times New Roman"/>
        </w:rPr>
        <w:t xml:space="preserve"> А.А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по факту управления транспортным средством водителем, лишенным права управления транспортными средствами, нашла свое подтверждение.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Действия </w:t>
      </w:r>
      <w:r>
        <w:rPr>
          <w:rFonts w:ascii="Times New Roman" w:eastAsia="Times New Roman" w:hAnsi="Times New Roman" w:cs="Times New Roman"/>
        </w:rPr>
        <w:t>Вагапова</w:t>
      </w:r>
      <w:r>
        <w:rPr>
          <w:rFonts w:ascii="Times New Roman" w:eastAsia="Times New Roman" w:hAnsi="Times New Roman" w:cs="Times New Roman"/>
        </w:rPr>
        <w:t xml:space="preserve"> А.А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мировой судья квалифицирует по ч.2 ст.12.7 КоАП РФ как управление транспортным средством водителем, лишенным права управления транспортными средствами.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Смягчающи</w:t>
      </w:r>
      <w:r>
        <w:rPr>
          <w:rFonts w:ascii="Times New Roman" w:eastAsia="Times New Roman" w:hAnsi="Times New Roman" w:cs="Times New Roman"/>
        </w:rPr>
        <w:t>м</w:t>
      </w:r>
      <w:r>
        <w:rPr>
          <w:rFonts w:ascii="Times New Roman" w:eastAsia="Times New Roman" w:hAnsi="Times New Roman" w:cs="Times New Roman"/>
        </w:rPr>
        <w:t xml:space="preserve"> наказание обстоятельством суд признает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признание вины </w:t>
      </w:r>
      <w:r>
        <w:rPr>
          <w:rFonts w:ascii="Times New Roman" w:eastAsia="Times New Roman" w:hAnsi="Times New Roman" w:cs="Times New Roman"/>
        </w:rPr>
        <w:t>Вагаповым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А.А.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Отягчающи</w:t>
      </w:r>
      <w:r>
        <w:rPr>
          <w:rFonts w:ascii="Times New Roman" w:eastAsia="Times New Roman" w:hAnsi="Times New Roman" w:cs="Times New Roman"/>
        </w:rPr>
        <w:t>х</w:t>
      </w:r>
      <w:r>
        <w:rPr>
          <w:rFonts w:ascii="Times New Roman" w:eastAsia="Times New Roman" w:hAnsi="Times New Roman" w:cs="Times New Roman"/>
        </w:rPr>
        <w:t xml:space="preserve"> обстоятельств</w:t>
      </w:r>
      <w:r>
        <w:rPr>
          <w:rFonts w:ascii="Times New Roman" w:eastAsia="Times New Roman" w:hAnsi="Times New Roman" w:cs="Times New Roman"/>
        </w:rPr>
        <w:t xml:space="preserve"> не имеется. 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При назначении </w:t>
      </w:r>
      <w:r>
        <w:rPr>
          <w:rFonts w:ascii="Times New Roman" w:eastAsia="Times New Roman" w:hAnsi="Times New Roman" w:cs="Times New Roman"/>
        </w:rPr>
        <w:t>наказания суд учитывает характер совершенного административного пра</w:t>
      </w:r>
      <w:r>
        <w:rPr>
          <w:rFonts w:ascii="Times New Roman" w:eastAsia="Times New Roman" w:hAnsi="Times New Roman" w:cs="Times New Roman"/>
        </w:rPr>
        <w:t>вонарушения, личность виновного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Вагапов</w:t>
      </w:r>
      <w:r>
        <w:rPr>
          <w:rFonts w:ascii="Times New Roman" w:eastAsia="Times New Roman" w:hAnsi="Times New Roman" w:cs="Times New Roman"/>
        </w:rPr>
        <w:t xml:space="preserve"> А.А</w:t>
      </w:r>
      <w:r>
        <w:rPr>
          <w:rFonts w:ascii="Times New Roman" w:eastAsia="Times New Roman" w:hAnsi="Times New Roman" w:cs="Times New Roman"/>
        </w:rPr>
        <w:t>. не относится к категории лиц, к которым в соответствии со ст.3.9 КоАП РФ не может применяться административный арест.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На основании изложенного, руководствуясь ст.ст.23.1, 29.5, 29.6, 29.10 КоАП РФ, мировой судья,</w:t>
      </w:r>
    </w:p>
    <w:p>
      <w:pPr>
        <w:spacing w:before="120" w:after="120"/>
        <w:jc w:val="center"/>
      </w:pPr>
      <w:r>
        <w:rPr>
          <w:rFonts w:ascii="Times New Roman" w:eastAsia="Times New Roman" w:hAnsi="Times New Roman" w:cs="Times New Roman"/>
          <w:b/>
          <w:bCs/>
        </w:rPr>
        <w:t>ПОСТАНОВИЛ:</w:t>
      </w:r>
    </w:p>
    <w:p>
      <w:pPr>
        <w:spacing w:before="120" w:after="120"/>
        <w:jc w:val="center"/>
      </w:pP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Признать </w:t>
      </w:r>
      <w:r>
        <w:rPr>
          <w:rFonts w:ascii="Times New Roman" w:eastAsia="Times New Roman" w:hAnsi="Times New Roman" w:cs="Times New Roman"/>
          <w:b/>
          <w:bCs/>
        </w:rPr>
        <w:t>Вагапова</w:t>
      </w:r>
      <w:r>
        <w:rPr>
          <w:rFonts w:ascii="Times New Roman" w:eastAsia="Times New Roman" w:hAnsi="Times New Roman" w:cs="Times New Roman"/>
          <w:b/>
          <w:bCs/>
        </w:rPr>
        <w:t xml:space="preserve"> Альберта </w:t>
      </w:r>
      <w:r>
        <w:rPr>
          <w:rFonts w:ascii="Times New Roman" w:eastAsia="Times New Roman" w:hAnsi="Times New Roman" w:cs="Times New Roman"/>
          <w:b/>
          <w:bCs/>
        </w:rPr>
        <w:t>Ахнабовича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виновным в совершении административного правонарушения, ответственность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за совершение которого </w:t>
      </w:r>
      <w:r>
        <w:rPr>
          <w:rFonts w:ascii="Times New Roman" w:eastAsia="Times New Roman" w:hAnsi="Times New Roman" w:cs="Times New Roman"/>
        </w:rPr>
        <w:t xml:space="preserve">предусмотрена ч.2 ст.12.7 КоАП РФ </w:t>
      </w:r>
      <w:r>
        <w:rPr>
          <w:rFonts w:ascii="Times New Roman" w:eastAsia="Times New Roman" w:hAnsi="Times New Roman" w:cs="Times New Roman"/>
        </w:rPr>
        <w:t xml:space="preserve">и назначить ему наказание в виде административного ареста на срок 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 xml:space="preserve"> сут</w:t>
      </w:r>
      <w:r>
        <w:rPr>
          <w:rFonts w:ascii="Times New Roman" w:eastAsia="Times New Roman" w:hAnsi="Times New Roman" w:cs="Times New Roman"/>
        </w:rPr>
        <w:t>ок</w:t>
      </w:r>
      <w:r>
        <w:rPr>
          <w:rFonts w:ascii="Times New Roman" w:eastAsia="Times New Roman" w:hAnsi="Times New Roman" w:cs="Times New Roman"/>
        </w:rPr>
        <w:t xml:space="preserve">.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Срок наказания </w:t>
      </w:r>
      <w:r>
        <w:rPr>
          <w:rFonts w:ascii="Times New Roman" w:eastAsia="Times New Roman" w:hAnsi="Times New Roman" w:cs="Times New Roman"/>
        </w:rPr>
        <w:t>Вагапову</w:t>
      </w:r>
      <w:r>
        <w:rPr>
          <w:rFonts w:ascii="Times New Roman" w:eastAsia="Times New Roman" w:hAnsi="Times New Roman" w:cs="Times New Roman"/>
        </w:rPr>
        <w:t xml:space="preserve"> А.А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исчислять с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15 </w:t>
      </w:r>
      <w:r>
        <w:rPr>
          <w:rFonts w:ascii="Times New Roman" w:eastAsia="Times New Roman" w:hAnsi="Times New Roman" w:cs="Times New Roman"/>
        </w:rPr>
        <w:t>час.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15</w:t>
      </w:r>
      <w:r>
        <w:rPr>
          <w:rFonts w:ascii="Times New Roman" w:eastAsia="Times New Roman" w:hAnsi="Times New Roman" w:cs="Times New Roman"/>
        </w:rPr>
        <w:t xml:space="preserve"> мин.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14</w:t>
      </w:r>
      <w:r>
        <w:rPr>
          <w:rFonts w:ascii="Times New Roman" w:eastAsia="Times New Roman" w:hAnsi="Times New Roman" w:cs="Times New Roman"/>
        </w:rPr>
        <w:t>.08</w:t>
      </w:r>
      <w:r>
        <w:rPr>
          <w:rFonts w:ascii="Times New Roman" w:eastAsia="Times New Roman" w:hAnsi="Times New Roman" w:cs="Times New Roman"/>
        </w:rPr>
        <w:t xml:space="preserve">.2026 г.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Наказание обратить к немедленному исполнению в МО МВД России «Ханты-Мансийский».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Настоящее постановление может быть обжаловано и опротестовано в Ханты-Мансийский районный суд </w:t>
      </w:r>
      <w:r>
        <w:rPr>
          <w:rFonts w:ascii="Times New Roman" w:eastAsia="Times New Roman" w:hAnsi="Times New Roman" w:cs="Times New Roman"/>
        </w:rPr>
        <w:t>через мирового судью</w:t>
      </w:r>
      <w:r>
        <w:rPr>
          <w:rFonts w:ascii="Times New Roman" w:eastAsia="Times New Roman" w:hAnsi="Times New Roman" w:cs="Times New Roman"/>
        </w:rPr>
        <w:t xml:space="preserve"> в течение 10 дней со дня получения копии постановления.</w:t>
      </w:r>
    </w:p>
    <w:p>
      <w:pPr>
        <w:spacing w:before="0" w:after="0"/>
        <w:ind w:firstLine="708"/>
        <w:jc w:val="both"/>
      </w:pPr>
    </w:p>
    <w:p>
      <w:pPr>
        <w:spacing w:before="0" w:after="0"/>
        <w:ind w:firstLine="708"/>
        <w:jc w:val="both"/>
        <w:rPr>
          <w:sz w:val="20"/>
          <w:szCs w:val="20"/>
        </w:rPr>
      </w:pPr>
    </w:p>
    <w:p>
      <w:pPr>
        <w:tabs>
          <w:tab w:val="left" w:pos="4820"/>
        </w:tabs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Мировой судья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</w:t>
      </w:r>
      <w:r>
        <w:rPr>
          <w:rFonts w:ascii="Times New Roman" w:eastAsia="Times New Roman" w:hAnsi="Times New Roman" w:cs="Times New Roman"/>
        </w:rPr>
        <w:t xml:space="preserve">             </w:t>
      </w:r>
      <w:r>
        <w:rPr>
          <w:rFonts w:ascii="Times New Roman" w:eastAsia="Times New Roman" w:hAnsi="Times New Roman" w:cs="Times New Roman"/>
        </w:rPr>
        <w:t>А.В. Худяков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</w:pPr>
      <w:r>
        <w:rPr>
          <w:rStyle w:val="cat-UserDefinedgrp-36rplc-73"/>
          <w:rFonts w:ascii="Times New Roman" w:eastAsia="Times New Roman" w:hAnsi="Times New Roman" w:cs="Times New Roman"/>
        </w:rPr>
        <w:t>...</w:t>
      </w:r>
    </w:p>
    <w:p>
      <w:pPr>
        <w:tabs>
          <w:tab w:val="left" w:pos="4820"/>
        </w:tabs>
        <w:spacing w:before="0"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</w:p>
    <w:sectPr>
      <w:footerReference w:type="default" r:id="rId4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23642985"/>
      <w:placeholder>
        <w:docPart w:val="DefaultPlaceholder_22675703"/>
      </w:placeholder>
      <w:showingPlcHdr/>
      <w:richText/>
    </w:sdtPr>
    <w:sdtContent>
      <w:p>
        <w:pPr>
          <w:spacing w:before="0" w:after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Fonts w:ascii="Times New Roman" w:eastAsia="Times New Roman" w:hAnsi="Times New Roman" w:cs="Times New Roman"/>
          </w:rPr>
          <w:t>1</w:t>
        </w:r>
        <w:r>
          <w:rPr>
            <w:rFonts w:ascii="Times New Roman" w:eastAsia="Times New Roman" w:hAnsi="Times New Roman" w:cs="Times New Roman"/>
          </w:rPr>
          <w:fldChar w:fldCharType="end"/>
        </w:r>
      </w:p>
    </w:sdtContent>
  </w:sdt>
  <w:p>
    <w:pPr>
      <w:spacing w:before="0" w:after="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2rplc-7">
    <w:name w:val="cat-UserDefined grp-32 rplc-7"/>
    <w:basedOn w:val="DefaultParagraphFont"/>
  </w:style>
  <w:style w:type="character" w:customStyle="1" w:styleId="cat-UserDefinedgrp-33rplc-22">
    <w:name w:val="cat-UserDefined grp-33 rplc-22"/>
    <w:basedOn w:val="DefaultParagraphFont"/>
  </w:style>
  <w:style w:type="character" w:customStyle="1" w:styleId="cat-UserDefinedgrp-34rplc-25">
    <w:name w:val="cat-UserDefined grp-34 rplc-25"/>
    <w:basedOn w:val="DefaultParagraphFont"/>
  </w:style>
  <w:style w:type="character" w:customStyle="1" w:styleId="cat-UserDefinedgrp-33rplc-30">
    <w:name w:val="cat-UserDefined grp-33 rplc-30"/>
    <w:basedOn w:val="DefaultParagraphFont"/>
  </w:style>
  <w:style w:type="character" w:customStyle="1" w:styleId="cat-UserDefinedgrp-33rplc-41">
    <w:name w:val="cat-UserDefined grp-33 rplc-41"/>
    <w:basedOn w:val="DefaultParagraphFont"/>
  </w:style>
  <w:style w:type="character" w:customStyle="1" w:styleId="cat-UserDefinedgrp-34rplc-44">
    <w:name w:val="cat-UserDefined grp-34 rplc-44"/>
    <w:basedOn w:val="DefaultParagraphFont"/>
  </w:style>
  <w:style w:type="character" w:customStyle="1" w:styleId="cat-UserDefinedgrp-35rplc-63">
    <w:name w:val="cat-UserDefined grp-35 rplc-63"/>
    <w:basedOn w:val="DefaultParagraphFont"/>
  </w:style>
  <w:style w:type="character" w:customStyle="1" w:styleId="cat-UserDefinedgrp-36rplc-73">
    <w:name w:val="cat-UserDefined grp-36 rplc-73"/>
    <w:basedOn w:val="DefaultParagraphFont"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glossaryDocument" Target="glossary/document.xml" /><Relationship Id="rId6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4745C0-2EF0-4733-AD97-61FBE04C41FA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